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BE3B5">
      <w:pPr>
        <w:spacing w:before="120" w:after="40"/>
        <w:jc w:val="center"/>
      </w:pPr>
      <w:r>
        <w:rPr>
          <w:rFonts w:ascii="Times New Roman" w:hAnsi="Times New Roman" w:eastAsia="黑体"/>
          <w:b w:val="0"/>
          <w:color w:val="000000"/>
          <w:sz w:val="32"/>
        </w:rPr>
        <w:t>兰州文理学院传媒工程学院</w:t>
      </w:r>
    </w:p>
    <w:p w14:paraId="1AC8F97A">
      <w:pPr>
        <w:spacing w:after="200"/>
        <w:jc w:val="center"/>
      </w:pPr>
      <w:r>
        <w:rPr>
          <w:rFonts w:ascii="Times New Roman" w:hAnsi="Times New Roman" w:eastAsia="黑体"/>
          <w:b w:val="0"/>
          <w:color w:val="000000"/>
          <w:sz w:val="32"/>
        </w:rPr>
        <w:t>第四届大学生职业规划大赛院级选拔赛报名表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474"/>
        <w:gridCol w:w="1474"/>
        <w:gridCol w:w="1474"/>
      </w:tblGrid>
      <w:tr w14:paraId="7D35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44" w:type="dxa"/>
            <w:gridSpan w:val="6"/>
            <w:vAlign w:val="center"/>
          </w:tcPr>
          <w:p w14:paraId="40E3253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4"/>
              </w:rPr>
              <w:t>一、基本信息</w:t>
            </w:r>
          </w:p>
        </w:tc>
      </w:tr>
      <w:tr w14:paraId="730B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34" w:type="dxa"/>
            <w:vAlign w:val="center"/>
          </w:tcPr>
          <w:p w14:paraId="7C3B9C45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姓名</w:t>
            </w:r>
          </w:p>
        </w:tc>
        <w:tc>
          <w:tcPr>
            <w:tcW w:w="1814" w:type="dxa"/>
            <w:vAlign w:val="center"/>
          </w:tcPr>
          <w:p w14:paraId="478653AF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E59E91D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性别</w:t>
            </w:r>
          </w:p>
        </w:tc>
        <w:tc>
          <w:tcPr>
            <w:tcW w:w="1814" w:type="dxa"/>
            <w:vAlign w:val="center"/>
          </w:tcPr>
          <w:p w14:paraId="588CF677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076D994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出生年月</w:t>
            </w:r>
          </w:p>
        </w:tc>
        <w:tc>
          <w:tcPr>
            <w:tcW w:w="1814" w:type="dxa"/>
            <w:vMerge w:val="restart"/>
            <w:vAlign w:val="center"/>
          </w:tcPr>
          <w:p w14:paraId="213B589F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一寸免冠照</w:t>
            </w:r>
          </w:p>
        </w:tc>
      </w:tr>
      <w:tr w14:paraId="205D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34" w:type="dxa"/>
            <w:vAlign w:val="center"/>
          </w:tcPr>
          <w:p w14:paraId="41006C4F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学号</w:t>
            </w:r>
          </w:p>
        </w:tc>
        <w:tc>
          <w:tcPr>
            <w:tcW w:w="1814" w:type="dxa"/>
            <w:vAlign w:val="center"/>
          </w:tcPr>
          <w:p w14:paraId="1F11623B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F09608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民族</w:t>
            </w:r>
          </w:p>
        </w:tc>
        <w:tc>
          <w:tcPr>
            <w:tcW w:w="1814" w:type="dxa"/>
            <w:vAlign w:val="center"/>
          </w:tcPr>
          <w:p w14:paraId="64812624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B0CEF95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政治面貌</w:t>
            </w:r>
          </w:p>
        </w:tc>
        <w:tc>
          <w:tcPr>
            <w:tcW w:w="1814" w:type="dxa"/>
            <w:vMerge w:val="continue"/>
          </w:tcPr>
          <w:p w14:paraId="102184C6">
            <w:pPr>
              <w:spacing w:after="0" w:line="240" w:lineRule="auto"/>
            </w:pPr>
          </w:p>
        </w:tc>
      </w:tr>
      <w:tr w14:paraId="4859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560417D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专业</w:t>
            </w:r>
          </w:p>
        </w:tc>
        <w:tc>
          <w:tcPr>
            <w:tcW w:w="4762" w:type="dxa"/>
            <w:gridSpan w:val="3"/>
            <w:vAlign w:val="center"/>
          </w:tcPr>
          <w:p w14:paraId="331D222B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67A284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班级</w:t>
            </w:r>
          </w:p>
        </w:tc>
        <w:tc>
          <w:tcPr>
            <w:tcW w:w="1814" w:type="dxa"/>
            <w:vAlign w:val="center"/>
          </w:tcPr>
          <w:p w14:paraId="5E6756E1">
            <w:pPr>
              <w:spacing w:before="40" w:after="40" w:line="240" w:lineRule="auto"/>
              <w:jc w:val="center"/>
            </w:pPr>
          </w:p>
        </w:tc>
      </w:tr>
      <w:tr w14:paraId="27CC7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7D1F59BB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4762" w:type="dxa"/>
            <w:gridSpan w:val="3"/>
            <w:vAlign w:val="center"/>
          </w:tcPr>
          <w:p w14:paraId="7B6448DD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9EBEAF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1814" w:type="dxa"/>
            <w:vAlign w:val="center"/>
          </w:tcPr>
          <w:p w14:paraId="2E270DC3">
            <w:pPr>
              <w:spacing w:before="40" w:after="40" w:line="240" w:lineRule="auto"/>
              <w:jc w:val="center"/>
            </w:pPr>
          </w:p>
        </w:tc>
      </w:tr>
      <w:tr w14:paraId="0FC0D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0081462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指导教师</w:t>
            </w:r>
          </w:p>
        </w:tc>
        <w:tc>
          <w:tcPr>
            <w:tcW w:w="4762" w:type="dxa"/>
            <w:gridSpan w:val="3"/>
            <w:vAlign w:val="center"/>
          </w:tcPr>
          <w:p w14:paraId="2AC2A0B8">
            <w:pPr>
              <w:spacing w:before="40" w:after="4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2293397D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指导教师联系电话</w:t>
            </w:r>
          </w:p>
        </w:tc>
        <w:tc>
          <w:tcPr>
            <w:tcW w:w="1814" w:type="dxa"/>
            <w:vAlign w:val="center"/>
          </w:tcPr>
          <w:p w14:paraId="02A5589E">
            <w:pPr>
              <w:spacing w:before="40" w:after="40" w:line="240" w:lineRule="auto"/>
              <w:jc w:val="center"/>
            </w:pPr>
          </w:p>
        </w:tc>
      </w:tr>
      <w:tr w14:paraId="77CD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44" w:type="dxa"/>
            <w:gridSpan w:val="6"/>
            <w:vAlign w:val="center"/>
          </w:tcPr>
          <w:p w14:paraId="1ECAC11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4"/>
              </w:rPr>
              <w:t>二、参赛信息</w:t>
            </w:r>
          </w:p>
        </w:tc>
      </w:tr>
      <w:tr w14:paraId="6208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652451F2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参赛赛道</w:t>
            </w:r>
          </w:p>
        </w:tc>
        <w:tc>
          <w:tcPr>
            <w:tcW w:w="4762" w:type="dxa"/>
            <w:gridSpan w:val="3"/>
            <w:vAlign w:val="center"/>
          </w:tcPr>
          <w:p w14:paraId="243668FB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□成长赛道　□就业赛道</w:t>
            </w:r>
          </w:p>
        </w:tc>
        <w:tc>
          <w:tcPr>
            <w:tcW w:w="1134" w:type="dxa"/>
            <w:vAlign w:val="center"/>
          </w:tcPr>
          <w:p w14:paraId="4160425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组别</w:t>
            </w:r>
          </w:p>
        </w:tc>
        <w:tc>
          <w:tcPr>
            <w:tcW w:w="1814" w:type="dxa"/>
            <w:vAlign w:val="center"/>
          </w:tcPr>
          <w:p w14:paraId="65DEE57A">
            <w:pPr>
              <w:spacing w:before="40" w:after="40" w:line="240" w:lineRule="auto"/>
              <w:jc w:val="center"/>
            </w:pPr>
          </w:p>
        </w:tc>
      </w:tr>
      <w:tr w14:paraId="2D677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1F8A0896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目标职业</w:t>
            </w:r>
          </w:p>
        </w:tc>
        <w:tc>
          <w:tcPr>
            <w:tcW w:w="7710" w:type="dxa"/>
            <w:gridSpan w:val="5"/>
            <w:vAlign w:val="center"/>
          </w:tcPr>
          <w:p w14:paraId="7E6B4D80">
            <w:pPr>
              <w:spacing w:before="40" w:after="40" w:line="240" w:lineRule="auto"/>
              <w:jc w:val="center"/>
            </w:pPr>
          </w:p>
        </w:tc>
      </w:tr>
      <w:tr w14:paraId="270B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4DC46462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目标行业</w:t>
            </w:r>
          </w:p>
        </w:tc>
        <w:tc>
          <w:tcPr>
            <w:tcW w:w="7710" w:type="dxa"/>
            <w:gridSpan w:val="5"/>
            <w:vAlign w:val="center"/>
          </w:tcPr>
          <w:p w14:paraId="111F82E7">
            <w:pPr>
              <w:spacing w:before="40" w:after="40" w:line="240" w:lineRule="auto"/>
              <w:jc w:val="center"/>
            </w:pPr>
          </w:p>
        </w:tc>
      </w:tr>
      <w:tr w14:paraId="0FE5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1134" w:type="dxa"/>
            <w:vAlign w:val="center"/>
          </w:tcPr>
          <w:p w14:paraId="64DD251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个人情况简介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（200字以内）</w:t>
            </w:r>
          </w:p>
        </w:tc>
        <w:tc>
          <w:tcPr>
            <w:tcW w:w="7710" w:type="dxa"/>
            <w:gridSpan w:val="5"/>
            <w:vAlign w:val="top"/>
          </w:tcPr>
          <w:p w14:paraId="6271F3F8">
            <w:pPr>
              <w:spacing w:before="40" w:after="40" w:line="240" w:lineRule="auto"/>
              <w:jc w:val="center"/>
            </w:pPr>
          </w:p>
        </w:tc>
      </w:tr>
      <w:tr w14:paraId="6E38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1134" w:type="dxa"/>
            <w:vAlign w:val="center"/>
          </w:tcPr>
          <w:p w14:paraId="05E7F1C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学习实践、实习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实践及获奖情况</w:t>
            </w:r>
          </w:p>
        </w:tc>
        <w:tc>
          <w:tcPr>
            <w:tcW w:w="7710" w:type="dxa"/>
            <w:gridSpan w:val="5"/>
            <w:vAlign w:val="top"/>
          </w:tcPr>
          <w:p w14:paraId="610ED903">
            <w:pPr>
              <w:spacing w:before="40" w:after="40" w:line="240" w:lineRule="auto"/>
              <w:jc w:val="center"/>
            </w:pPr>
          </w:p>
        </w:tc>
      </w:tr>
      <w:tr w14:paraId="5047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44" w:type="dxa"/>
            <w:gridSpan w:val="6"/>
            <w:vAlign w:val="center"/>
          </w:tcPr>
          <w:p w14:paraId="7FB7469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4"/>
              </w:rPr>
              <w:t>三、承诺书</w:t>
            </w:r>
          </w:p>
        </w:tc>
      </w:tr>
      <w:tr w14:paraId="42EB0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34" w:type="dxa"/>
            <w:vAlign w:val="center"/>
          </w:tcPr>
          <w:p w14:paraId="49E45091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承诺内容</w:t>
            </w:r>
          </w:p>
        </w:tc>
        <w:tc>
          <w:tcPr>
            <w:tcW w:w="7710" w:type="dxa"/>
            <w:gridSpan w:val="5"/>
            <w:vAlign w:val="top"/>
          </w:tcPr>
          <w:p w14:paraId="6A58D454">
            <w:pPr>
              <w:spacing w:before="40" w:after="40" w:line="240" w:lineRule="auto"/>
              <w:jc w:val="both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本人郑重承诺：所填报名信息及提交的参赛材料真实、原创，未含有违法违规内容；涉及保密内容已作脱密处理。如有违反，自愿承担相应责任并接受处理。</w:t>
            </w:r>
          </w:p>
        </w:tc>
      </w:tr>
      <w:tr w14:paraId="47E84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vAlign w:val="center"/>
          </w:tcPr>
          <w:p w14:paraId="0794D07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选手签名</w:t>
            </w:r>
          </w:p>
        </w:tc>
        <w:tc>
          <w:tcPr>
            <w:tcW w:w="2948" w:type="dxa"/>
            <w:gridSpan w:val="2"/>
            <w:vAlign w:val="center"/>
          </w:tcPr>
          <w:p w14:paraId="7E5FAA5B">
            <w:pPr>
              <w:spacing w:before="40" w:after="40" w:line="240" w:lineRule="auto"/>
              <w:jc w:val="center"/>
            </w:pPr>
          </w:p>
        </w:tc>
        <w:tc>
          <w:tcPr>
            <w:tcW w:w="1814" w:type="dxa"/>
            <w:vAlign w:val="center"/>
          </w:tcPr>
          <w:p w14:paraId="7057FAF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日期</w:t>
            </w:r>
          </w:p>
        </w:tc>
        <w:tc>
          <w:tcPr>
            <w:tcW w:w="2948" w:type="dxa"/>
            <w:gridSpan w:val="2"/>
            <w:vAlign w:val="center"/>
          </w:tcPr>
          <w:p w14:paraId="1D07241F">
            <w:pPr>
              <w:spacing w:before="40" w:after="40" w:line="240" w:lineRule="auto"/>
              <w:jc w:val="center"/>
            </w:pPr>
          </w:p>
        </w:tc>
      </w:tr>
      <w:tr w14:paraId="27EA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44" w:type="dxa"/>
            <w:gridSpan w:val="6"/>
            <w:vAlign w:val="center"/>
          </w:tcPr>
          <w:p w14:paraId="41A61D5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4"/>
              </w:rPr>
              <w:t>四、审核意见</w:t>
            </w:r>
          </w:p>
        </w:tc>
      </w:tr>
      <w:tr w14:paraId="6DD0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134" w:type="dxa"/>
            <w:vAlign w:val="center"/>
          </w:tcPr>
          <w:p w14:paraId="5053DC6C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指导教师意见</w:t>
            </w:r>
          </w:p>
        </w:tc>
        <w:tc>
          <w:tcPr>
            <w:tcW w:w="7710" w:type="dxa"/>
            <w:gridSpan w:val="5"/>
            <w:vAlign w:val="top"/>
          </w:tcPr>
          <w:p w14:paraId="790920F8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07017915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5FA396F6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1DED78DC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79068FDB">
            <w:pPr>
              <w:spacing w:before="40" w:after="40" w:line="240" w:lineRule="auto"/>
              <w:ind w:firstLine="3120" w:firstLineChars="130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（签字：　　　　　　　　）</w:t>
            </w:r>
          </w:p>
        </w:tc>
      </w:tr>
      <w:tr w14:paraId="3227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134" w:type="dxa"/>
            <w:vAlign w:val="center"/>
          </w:tcPr>
          <w:p w14:paraId="7BD5D79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学院审核意见</w:t>
            </w:r>
          </w:p>
        </w:tc>
        <w:tc>
          <w:tcPr>
            <w:tcW w:w="7710" w:type="dxa"/>
            <w:gridSpan w:val="5"/>
            <w:vAlign w:val="top"/>
          </w:tcPr>
          <w:p w14:paraId="1393CFEA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71FEEE7C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20F0A8A9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65717648">
            <w:pPr>
              <w:spacing w:before="40" w:after="40" w:line="240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05B8260E">
            <w:pPr>
              <w:spacing w:before="40" w:after="40" w:line="240" w:lineRule="auto"/>
              <w:ind w:firstLine="3360" w:firstLineChars="140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（盖章：　　　　　　　　）</w:t>
            </w:r>
          </w:p>
        </w:tc>
      </w:tr>
    </w:tbl>
    <w:p w14:paraId="165FAB76">
      <w:pPr>
        <w:spacing w:before="160"/>
      </w:pPr>
      <w:r>
        <w:rPr>
          <w:rFonts w:ascii="Times New Roman" w:hAnsi="Times New Roman" w:eastAsia="仿宋"/>
          <w:b w:val="0"/>
          <w:color w:val="000000"/>
          <w:sz w:val="24"/>
        </w:rPr>
        <w:t>说明：1.本表可打印后手写，也可电子填写后打印，一式一份；2.成长赛道、就业赛道各环节及材料要求按《教育部关于举办第四届全国大学生职业规划大赛的通知》（教学函〔2026〕2号）及附件执行；3.请于2026年10月23日前将本表报送学院赛事工作小组办公室。</w:t>
      </w:r>
      <w:bookmarkStart w:id="0" w:name="_GoBack"/>
      <w:bookmarkEnd w:id="0"/>
    </w:p>
    <w:sectPr>
      <w:pgSz w:w="11906" w:h="16838"/>
      <w:pgMar w:top="1417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8B0B78"/>
    <w:rsid w:val="73657013"/>
    <w:rsid w:val="77E8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391</Characters>
  <Lines>0</Lines>
  <Paragraphs>0</Paragraphs>
  <TotalTime>1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歪歪</cp:lastModifiedBy>
  <dcterms:modified xsi:type="dcterms:W3CDTF">2026-10-14T09:11:41Z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eyJoZGlkIjoiYjI0YzNjNjQ2OTdkMmI2MTNiYmViNWE2MmU3MmY4N2IiLCJ1c2VySWQiOiIxMTAyNTcyMTQ2In0=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EB5C0027BF7A4F4093EBF0CDD2A6C4BA_12</vt:lpwstr>
  </property>
</Properties>
</file>